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AF1" w:rsidRDefault="00CD0189">
      <w:pPr>
        <w:rPr>
          <w:b/>
        </w:rPr>
      </w:pPr>
      <w:bookmarkStart w:id="0" w:name="_GoBack"/>
      <w:bookmarkEnd w:id="0"/>
      <w:r>
        <w:rPr>
          <w:b/>
        </w:rPr>
        <w:t>Shale Gas Extraction in East Yorkshire</w:t>
      </w:r>
    </w:p>
    <w:p w:rsidR="00A93AF1" w:rsidRDefault="00CD0189">
      <w:r>
        <w:t xml:space="preserve">Presented by Pat Smith, a civil engineer who has spent 6 months studying the fracking industry in the USA.  This knowledge has been used to explain what might happen in the UK with its very different geology, </w:t>
      </w:r>
      <w:r>
        <w:t>geography and culture if the technology is deployed here.</w:t>
      </w:r>
    </w:p>
    <w:p w:rsidR="00A93AF1" w:rsidRDefault="00CD0189">
      <w:r>
        <w:t>He has studied industry reports as well as published, peer reviewed reports which consider the impacts, risks and consequences of fracking.</w:t>
      </w:r>
    </w:p>
    <w:p w:rsidR="00A93AF1" w:rsidRDefault="00CD0189">
      <w:pPr>
        <w:spacing w:after="80"/>
      </w:pPr>
      <w:r>
        <w:t>This is a factual presentation which aims to inform the au</w:t>
      </w:r>
      <w:r>
        <w:t>dience rather than offer a biased view.</w:t>
      </w:r>
    </w:p>
    <w:p w:rsidR="00A93AF1" w:rsidRDefault="00CD0189">
      <w:pPr>
        <w:spacing w:after="80"/>
      </w:pPr>
      <w:r>
        <w:t xml:space="preserve">The subject is complex &amp; technical, but clear visuals, diagrams &amp; photos are used to explain the subject.  In addition relevant questions are welcomed.  </w:t>
      </w:r>
    </w:p>
    <w:p w:rsidR="00A93AF1" w:rsidRDefault="00CD0189">
      <w:pPr>
        <w:spacing w:after="80"/>
      </w:pPr>
      <w:r>
        <w:t xml:space="preserve">These are some of the topics covered:- </w:t>
      </w:r>
    </w:p>
    <w:p w:rsidR="00A93AF1" w:rsidRDefault="00CD0189">
      <w:pPr>
        <w:numPr>
          <w:ilvl w:val="0"/>
          <w:numId w:val="1"/>
        </w:numPr>
        <w:spacing w:after="80"/>
      </w:pPr>
      <w:r>
        <w:t>The difference between</w:t>
      </w:r>
      <w:r>
        <w:t xml:space="preserve"> shale gas wells and conventional (Normal) gas wells.</w:t>
      </w:r>
    </w:p>
    <w:p w:rsidR="00A93AF1" w:rsidRDefault="00CD0189">
      <w:pPr>
        <w:numPr>
          <w:ilvl w:val="0"/>
          <w:numId w:val="1"/>
        </w:numPr>
        <w:spacing w:after="80"/>
      </w:pPr>
      <w:r>
        <w:t xml:space="preserve">We are at the beginning of the exploration phase.  What does it mean?  </w:t>
      </w:r>
    </w:p>
    <w:p w:rsidR="00A93AF1" w:rsidRDefault="00CD0189">
      <w:pPr>
        <w:numPr>
          <w:ilvl w:val="0"/>
          <w:numId w:val="1"/>
        </w:numPr>
        <w:spacing w:after="80"/>
      </w:pPr>
      <w:r>
        <w:t>If the industry is viable, what will the production and development phase be like?</w:t>
      </w:r>
    </w:p>
    <w:p w:rsidR="00A93AF1" w:rsidRDefault="00CD0189">
      <w:pPr>
        <w:numPr>
          <w:ilvl w:val="0"/>
          <w:numId w:val="1"/>
        </w:numPr>
        <w:spacing w:after="80"/>
      </w:pPr>
      <w:r>
        <w:t xml:space="preserve">How shale gas is extracted, how many wells are </w:t>
      </w:r>
      <w:r>
        <w:t>needed, how many drilling sites are required &amp; where will it happen?</w:t>
      </w:r>
    </w:p>
    <w:p w:rsidR="00A93AF1" w:rsidRDefault="00CD0189">
      <w:pPr>
        <w:numPr>
          <w:ilvl w:val="0"/>
          <w:numId w:val="1"/>
        </w:numPr>
        <w:spacing w:after="80"/>
      </w:pPr>
      <w:r>
        <w:t xml:space="preserve">How much visible infrastructure is required?  </w:t>
      </w:r>
      <w:proofErr w:type="spellStart"/>
      <w:r>
        <w:t>Ie</w:t>
      </w:r>
      <w:proofErr w:type="spellEnd"/>
      <w:r>
        <w:t>: Gas processing plants, compressor stations and pipelines.</w:t>
      </w:r>
    </w:p>
    <w:p w:rsidR="00A93AF1" w:rsidRDefault="00CD0189">
      <w:pPr>
        <w:numPr>
          <w:ilvl w:val="0"/>
          <w:numId w:val="1"/>
        </w:numPr>
        <w:spacing w:after="80"/>
      </w:pPr>
      <w:r>
        <w:t>What materials are required</w:t>
      </w:r>
      <w:proofErr w:type="gramStart"/>
      <w:r>
        <w:t>?(</w:t>
      </w:r>
      <w:proofErr w:type="gramEnd"/>
      <w:r>
        <w:t xml:space="preserve"> water, sand &amp; chemicals).  Where do these come fr</w:t>
      </w:r>
      <w:r>
        <w:t xml:space="preserve">om and how much is needed.  </w:t>
      </w:r>
    </w:p>
    <w:p w:rsidR="00A93AF1" w:rsidRDefault="00CD0189">
      <w:pPr>
        <w:numPr>
          <w:ilvl w:val="0"/>
          <w:numId w:val="1"/>
        </w:numPr>
        <w:spacing w:after="80"/>
      </w:pPr>
      <w:r>
        <w:t>How much waste &amp; how &amp; where will it be disposed of.</w:t>
      </w:r>
    </w:p>
    <w:p w:rsidR="00A93AF1" w:rsidRDefault="00CD0189">
      <w:pPr>
        <w:numPr>
          <w:ilvl w:val="0"/>
          <w:numId w:val="1"/>
        </w:numPr>
        <w:spacing w:after="80"/>
      </w:pPr>
      <w:r>
        <w:t xml:space="preserve">What is the impact of the industry on the landscape, communities, disruption, people, property, health </w:t>
      </w:r>
      <w:proofErr w:type="gramStart"/>
      <w:r>
        <w:t>etc.</w:t>
      </w:r>
      <w:proofErr w:type="gramEnd"/>
    </w:p>
    <w:p w:rsidR="00A93AF1" w:rsidRDefault="00CD0189">
      <w:pPr>
        <w:numPr>
          <w:ilvl w:val="0"/>
          <w:numId w:val="1"/>
        </w:numPr>
        <w:spacing w:after="80"/>
      </w:pPr>
      <w:r>
        <w:t>It considers the impact on one 10km x 10km licence area and estima</w:t>
      </w:r>
      <w:r>
        <w:t>tes the amount of industry required to extract &amp; deliver the shale gas.</w:t>
      </w:r>
    </w:p>
    <w:p w:rsidR="00A93AF1" w:rsidRDefault="00CD0189">
      <w:pPr>
        <w:numPr>
          <w:ilvl w:val="0"/>
          <w:numId w:val="1"/>
        </w:numPr>
        <w:spacing w:after="80"/>
      </w:pPr>
      <w:r>
        <w:t xml:space="preserve">What are the risks re water &amp; air quality, public &amp; animal health, earthquakes, disruption, traffic </w:t>
      </w:r>
      <w:proofErr w:type="spellStart"/>
      <w:r>
        <w:t>etc</w:t>
      </w:r>
      <w:proofErr w:type="spellEnd"/>
      <w:r>
        <w:t>?</w:t>
      </w:r>
    </w:p>
    <w:p w:rsidR="00A93AF1" w:rsidRDefault="00CD0189">
      <w:pPr>
        <w:numPr>
          <w:ilvl w:val="0"/>
          <w:numId w:val="1"/>
        </w:numPr>
        <w:spacing w:after="80"/>
      </w:pPr>
      <w:r>
        <w:t>What is the time-scale for the fracking industry?  How long will this all take?</w:t>
      </w:r>
      <w:r>
        <w:t xml:space="preserve"> </w:t>
      </w:r>
    </w:p>
    <w:p w:rsidR="00A93AF1" w:rsidRDefault="00CD0189">
      <w:pPr>
        <w:numPr>
          <w:ilvl w:val="0"/>
          <w:numId w:val="1"/>
        </w:numPr>
        <w:spacing w:after="80"/>
      </w:pPr>
      <w:r>
        <w:t>Here are a few random slides in no particular order-</w:t>
      </w:r>
    </w:p>
    <w:p w:rsidR="00A93AF1" w:rsidRDefault="00CD0189">
      <w:pPr>
        <w:spacing w:after="80"/>
        <w:rPr>
          <w:lang w:eastAsia="en-GB"/>
        </w:rPr>
      </w:pPr>
      <w:r>
        <w:rPr>
          <w:noProof/>
          <w:lang w:eastAsia="en-GB"/>
        </w:rPr>
        <w:drawing>
          <wp:inline distT="0" distB="7620" distL="0" distR="0">
            <wp:extent cx="1696720" cy="1287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</w:t>
      </w:r>
      <w:r>
        <w:rPr>
          <w:noProof/>
          <w:lang w:eastAsia="en-GB"/>
        </w:rPr>
        <w:drawing>
          <wp:inline distT="0" distB="3810" distL="0" distR="0">
            <wp:extent cx="1714500" cy="1273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</w:t>
      </w:r>
      <w:r>
        <w:rPr>
          <w:noProof/>
          <w:lang w:eastAsia="en-GB"/>
        </w:rPr>
        <w:drawing>
          <wp:inline distT="0" distB="5080" distL="0" distR="4445">
            <wp:extent cx="1710055" cy="1271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</w:t>
      </w:r>
    </w:p>
    <w:p w:rsidR="00A93AF1" w:rsidRDefault="00CD0189">
      <w:pPr>
        <w:spacing w:after="80"/>
      </w:pPr>
      <w:r>
        <w:rPr>
          <w:noProof/>
          <w:lang w:eastAsia="en-GB"/>
        </w:rPr>
        <w:drawing>
          <wp:inline distT="0" distB="5080" distL="0" distR="3810">
            <wp:extent cx="1653540" cy="1233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635" distL="0" distR="7620">
            <wp:extent cx="1706880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1905">
            <wp:extent cx="1788795" cy="125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F1" w:rsidRDefault="00CD0189">
      <w:pPr>
        <w:spacing w:after="80"/>
      </w:pPr>
      <w:r>
        <w:rPr>
          <w:noProof/>
          <w:lang w:eastAsia="en-GB"/>
        </w:rPr>
        <w:drawing>
          <wp:inline distT="0" distB="3175" distL="0" distR="7620">
            <wp:extent cx="1592580" cy="1197610"/>
            <wp:effectExtent l="0" t="0" r="0" b="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7620" distL="0" distR="0">
            <wp:extent cx="1684655" cy="121158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1512570" cy="11811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93AF1" w:rsidRDefault="00A93AF1">
      <w:pPr>
        <w:spacing w:after="80"/>
      </w:pPr>
    </w:p>
    <w:sectPr w:rsidR="00A93AF1">
      <w:pgSz w:w="11906" w:h="16838"/>
      <w:pgMar w:top="567" w:right="567" w:bottom="567" w:left="56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E6E03"/>
    <w:multiLevelType w:val="multilevel"/>
    <w:tmpl w:val="56B601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C01EE"/>
    <w:multiLevelType w:val="multilevel"/>
    <w:tmpl w:val="75825B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AF1"/>
    <w:rsid w:val="00A93AF1"/>
    <w:rsid w:val="00CD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824A03-FD47-4292-897E-3540B338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Smith</dc:creator>
  <dc:description/>
  <cp:lastModifiedBy>sandra</cp:lastModifiedBy>
  <cp:revision>2</cp:revision>
  <cp:lastPrinted>2016-07-01T09:14:00Z</cp:lastPrinted>
  <dcterms:created xsi:type="dcterms:W3CDTF">2016-07-01T09:15:00Z</dcterms:created>
  <dcterms:modified xsi:type="dcterms:W3CDTF">2016-07-01T09:15:00Z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